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567" w:rsidRDefault="00FD3567" w:rsidP="00FD3567">
      <w:pPr>
        <w:spacing w:line="360" w:lineRule="auto"/>
        <w:ind w:right="334"/>
        <w:jc w:val="center"/>
        <w:rPr>
          <w:rFonts w:ascii="Arial" w:hAnsi="Arial" w:cs="Arial"/>
          <w:b/>
          <w:sz w:val="24"/>
          <w:szCs w:val="24"/>
        </w:rPr>
      </w:pPr>
    </w:p>
    <w:p w:rsidR="00A77D86" w:rsidRPr="00A77D86" w:rsidRDefault="00A77D86" w:rsidP="00A77D86">
      <w:pPr>
        <w:spacing w:after="0" w:line="240" w:lineRule="auto"/>
        <w:jc w:val="center"/>
        <w:outlineLvl w:val="0"/>
        <w:rPr>
          <w:rFonts w:ascii="Arial" w:hAnsi="Arial" w:cs="Arial"/>
          <w:b/>
          <w:color w:val="000000"/>
          <w:sz w:val="24"/>
          <w:szCs w:val="24"/>
        </w:rPr>
      </w:pPr>
      <w:r w:rsidRPr="00A77D86">
        <w:rPr>
          <w:rFonts w:ascii="Arial" w:hAnsi="Arial" w:cs="Arial"/>
          <w:b/>
          <w:color w:val="000000"/>
          <w:sz w:val="24"/>
          <w:szCs w:val="24"/>
        </w:rPr>
        <w:t xml:space="preserve">RELATÓRIO DE BOLSISTA DE RESULTADOS ATINGIDOS </w:t>
      </w:r>
    </w:p>
    <w:p w:rsidR="00A77D86" w:rsidRPr="00A77D86" w:rsidRDefault="00A77D86" w:rsidP="00A77D86">
      <w:pPr>
        <w:spacing w:after="0" w:line="240" w:lineRule="auto"/>
        <w:jc w:val="center"/>
        <w:outlineLvl w:val="0"/>
        <w:rPr>
          <w:rFonts w:ascii="Arial" w:hAnsi="Arial" w:cs="Arial"/>
          <w:b/>
          <w:color w:val="000000"/>
          <w:sz w:val="24"/>
          <w:szCs w:val="24"/>
        </w:rPr>
      </w:pPr>
      <w:proofErr w:type="gramStart"/>
      <w:r w:rsidRPr="00A77D86">
        <w:rPr>
          <w:rFonts w:ascii="Arial" w:hAnsi="Arial" w:cs="Arial"/>
          <w:b/>
          <w:color w:val="000000"/>
          <w:sz w:val="24"/>
          <w:szCs w:val="24"/>
        </w:rPr>
        <w:t xml:space="preserve">(  </w:t>
      </w:r>
      <w:proofErr w:type="gramEnd"/>
      <w:r w:rsidRPr="00A77D86">
        <w:rPr>
          <w:rFonts w:ascii="Arial" w:hAnsi="Arial" w:cs="Arial"/>
          <w:b/>
          <w:color w:val="000000"/>
          <w:sz w:val="24"/>
          <w:szCs w:val="24"/>
        </w:rPr>
        <w:t xml:space="preserve"> ) PARCIAL (   ) FINAL  </w:t>
      </w:r>
    </w:p>
    <w:p w:rsidR="00A77D86" w:rsidRPr="00A77D86" w:rsidRDefault="00A77D86" w:rsidP="00A77D86">
      <w:pPr>
        <w:spacing w:after="0" w:line="240" w:lineRule="auto"/>
        <w:jc w:val="center"/>
        <w:outlineLvl w:val="0"/>
        <w:rPr>
          <w:rFonts w:ascii="Arial" w:hAnsi="Arial" w:cs="Arial"/>
          <w:b/>
          <w:color w:val="000000"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77D86">
        <w:rPr>
          <w:rFonts w:ascii="Arial" w:hAnsi="Arial" w:cs="Arial"/>
          <w:b/>
          <w:bCs/>
          <w:sz w:val="22"/>
          <w:szCs w:val="22"/>
        </w:rPr>
        <w:t>MESTRADO PROFISSIONAL EM LETRAS</w:t>
      </w:r>
    </w:p>
    <w:p w:rsidR="00A77D86" w:rsidRPr="00A77D86" w:rsidRDefault="00A77D86" w:rsidP="00A77D86">
      <w:pPr>
        <w:spacing w:after="0" w:line="240" w:lineRule="auto"/>
        <w:jc w:val="center"/>
        <w:rPr>
          <w:rFonts w:ascii="Arial" w:hAnsi="Arial" w:cs="Arial"/>
          <w:bCs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8572" w:type="dxa"/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8572"/>
      </w:tblGrid>
      <w:tr w:rsidR="00A77D86" w:rsidRPr="00A77D86" w:rsidTr="00A77D86">
        <w:trPr>
          <w:cantSplit/>
          <w:trHeight w:val="275"/>
        </w:trPr>
        <w:tc>
          <w:tcPr>
            <w:tcW w:w="8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7D86" w:rsidRPr="00A77D86" w:rsidRDefault="00A77D86" w:rsidP="00A77D86">
            <w:pPr>
              <w:spacing w:after="0" w:line="240" w:lineRule="auto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 xml:space="preserve">Aluno: </w:t>
            </w:r>
          </w:p>
        </w:tc>
      </w:tr>
      <w:tr w:rsidR="00A77D86" w:rsidRPr="00A77D86" w:rsidTr="00A77D86">
        <w:trPr>
          <w:cantSplit/>
          <w:trHeight w:val="275"/>
        </w:trPr>
        <w:tc>
          <w:tcPr>
            <w:tcW w:w="8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7D86" w:rsidRPr="00A77D86" w:rsidRDefault="00A77D86" w:rsidP="00A77D86">
            <w:pPr>
              <w:spacing w:after="0" w:line="240" w:lineRule="auto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>Orientador:</w:t>
            </w:r>
          </w:p>
        </w:tc>
      </w:tr>
      <w:tr w:rsidR="00A77D86" w:rsidRPr="00A77D86" w:rsidTr="00A77D86">
        <w:trPr>
          <w:cantSplit/>
          <w:trHeight w:val="275"/>
        </w:trPr>
        <w:tc>
          <w:tcPr>
            <w:tcW w:w="8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7D86" w:rsidRPr="00A77D86" w:rsidRDefault="00A77D86" w:rsidP="00A77D86">
            <w:pPr>
              <w:spacing w:after="0" w:line="240" w:lineRule="auto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>Co-orientador</w:t>
            </w:r>
            <w:proofErr w:type="spellEnd"/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 xml:space="preserve"> (caso houver):</w:t>
            </w:r>
          </w:p>
        </w:tc>
      </w:tr>
      <w:tr w:rsidR="00A77D86" w:rsidRPr="00A77D86" w:rsidTr="00A77D86">
        <w:trPr>
          <w:cantSplit/>
          <w:trHeight w:val="536"/>
        </w:trPr>
        <w:tc>
          <w:tcPr>
            <w:tcW w:w="8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7D86" w:rsidRPr="00A77D86" w:rsidRDefault="00A77D86" w:rsidP="00A77D86">
            <w:pPr>
              <w:spacing w:after="0" w:line="240" w:lineRule="auto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 xml:space="preserve">Modalidade da bolsa: </w:t>
            </w:r>
            <w:proofErr w:type="gramStart"/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 xml:space="preserve">(  </w:t>
            </w:r>
            <w:proofErr w:type="gramEnd"/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 xml:space="preserve"> ) de incentivo à docência</w:t>
            </w:r>
          </w:p>
          <w:p w:rsidR="00A77D86" w:rsidRPr="00A77D86" w:rsidRDefault="00A77D86" w:rsidP="00A77D86">
            <w:pPr>
              <w:spacing w:after="0" w:line="240" w:lineRule="auto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 xml:space="preserve">                                   (   ) </w:t>
            </w:r>
            <w:proofErr w:type="spellStart"/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>Feevale</w:t>
            </w:r>
            <w:proofErr w:type="spellEnd"/>
          </w:p>
        </w:tc>
      </w:tr>
      <w:tr w:rsidR="00A77D86" w:rsidRPr="00A77D86" w:rsidTr="00A77D86">
        <w:trPr>
          <w:cantSplit/>
          <w:trHeight w:val="275"/>
        </w:trPr>
        <w:tc>
          <w:tcPr>
            <w:tcW w:w="8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7D86" w:rsidRPr="00A77D86" w:rsidRDefault="00A77D86" w:rsidP="00A77D86">
            <w:pPr>
              <w:spacing w:after="0" w:line="240" w:lineRule="auto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77D86">
              <w:rPr>
                <w:rFonts w:ascii="Arial" w:hAnsi="Arial" w:cs="Arial"/>
                <w:color w:val="000000"/>
                <w:sz w:val="22"/>
                <w:szCs w:val="22"/>
              </w:rPr>
              <w:t xml:space="preserve">Período a que se refere o relatório: </w:t>
            </w:r>
          </w:p>
        </w:tc>
      </w:tr>
    </w:tbl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A77D86">
        <w:rPr>
          <w:rFonts w:ascii="Arial" w:hAnsi="Arial" w:cs="Arial"/>
          <w:bCs/>
          <w:color w:val="000000"/>
          <w:sz w:val="22"/>
          <w:szCs w:val="22"/>
        </w:rPr>
        <w:t>AVANÇOS CIENTÍFICOS E RESULTADOS ALCANÇADOS DURANTE O PERÍODO DO RELATÓRIO:</w:t>
      </w: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:rsidR="00A77D86" w:rsidRPr="00A77D86" w:rsidRDefault="00A77D86" w:rsidP="00A77D8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77D86">
        <w:rPr>
          <w:rFonts w:ascii="Arial" w:hAnsi="Arial" w:cs="Arial"/>
          <w:b/>
          <w:bCs/>
          <w:sz w:val="22"/>
          <w:szCs w:val="22"/>
        </w:rPr>
        <w:t>Descreva, na forma de itens, os principais conhecimentos adquiridos nas disciplinas cursadas ao longo do período.</w:t>
      </w: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ind w:left="360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:rsidR="00A77D86" w:rsidRPr="00A77D86" w:rsidRDefault="00A77D86" w:rsidP="00A77D8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sz w:val="22"/>
          <w:szCs w:val="22"/>
        </w:rPr>
      </w:pPr>
      <w:r w:rsidRPr="00A77D86">
        <w:rPr>
          <w:rFonts w:ascii="Arial" w:hAnsi="Arial" w:cs="Arial"/>
          <w:b/>
          <w:bCs/>
          <w:color w:val="000000"/>
          <w:sz w:val="22"/>
          <w:szCs w:val="22"/>
        </w:rPr>
        <w:t>Exponha, em linhas gerais, os avanços de seu projeto de Trabalho de Conclusão de Curso.</w:t>
      </w: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Cs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ind w:left="708"/>
        <w:jc w:val="both"/>
        <w:rPr>
          <w:rFonts w:ascii="Arial" w:hAnsi="Arial" w:cs="Arial"/>
          <w:bCs/>
          <w:sz w:val="22"/>
          <w:szCs w:val="22"/>
        </w:rPr>
      </w:pPr>
    </w:p>
    <w:p w:rsidR="00A77D86" w:rsidRPr="00A77D86" w:rsidRDefault="00A77D86" w:rsidP="00A77D8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77D86">
        <w:rPr>
          <w:rFonts w:ascii="Arial" w:hAnsi="Arial" w:cs="Arial"/>
          <w:b/>
          <w:bCs/>
          <w:sz w:val="22"/>
          <w:szCs w:val="22"/>
        </w:rPr>
        <w:t>Observações relevantes sobre o Curso, considerando sua formação pessoal e profissional.</w:t>
      </w: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A77D86" w:rsidRPr="00A77D86" w:rsidRDefault="00A77D86" w:rsidP="00A77D8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77D86">
        <w:rPr>
          <w:rFonts w:ascii="Arial" w:hAnsi="Arial" w:cs="Arial"/>
          <w:b/>
          <w:bCs/>
          <w:sz w:val="22"/>
          <w:szCs w:val="22"/>
        </w:rPr>
        <w:t>Parecer do Orientador.</w:t>
      </w: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A77D86" w:rsidRPr="00A77D86" w:rsidRDefault="00A77D86" w:rsidP="00A77D8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77D86">
        <w:rPr>
          <w:rFonts w:ascii="Arial" w:hAnsi="Arial" w:cs="Arial"/>
          <w:b/>
          <w:bCs/>
          <w:sz w:val="22"/>
          <w:szCs w:val="22"/>
        </w:rPr>
        <w:t xml:space="preserve">Orientador sugere renovação da bolsa: </w:t>
      </w:r>
      <w:proofErr w:type="gramStart"/>
      <w:r w:rsidRPr="00A77D86">
        <w:rPr>
          <w:rFonts w:ascii="Arial" w:hAnsi="Arial" w:cs="Arial"/>
          <w:bCs/>
          <w:sz w:val="22"/>
          <w:szCs w:val="22"/>
        </w:rPr>
        <w:t xml:space="preserve">(  </w:t>
      </w:r>
      <w:proofErr w:type="gramEnd"/>
      <w:r w:rsidRPr="00A77D86">
        <w:rPr>
          <w:rFonts w:ascii="Arial" w:hAnsi="Arial" w:cs="Arial"/>
          <w:bCs/>
          <w:sz w:val="22"/>
          <w:szCs w:val="22"/>
        </w:rPr>
        <w:t xml:space="preserve"> ) Sim   (   ) Não</w:t>
      </w:r>
    </w:p>
    <w:p w:rsidR="00A77D86" w:rsidRPr="00A77D86" w:rsidRDefault="00A77D86" w:rsidP="00A77D86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A77D86" w:rsidRPr="00A77D86" w:rsidRDefault="00A77D86" w:rsidP="00A77D86">
      <w:pPr>
        <w:spacing w:before="120" w:after="120" w:line="360" w:lineRule="auto"/>
        <w:jc w:val="right"/>
        <w:outlineLvl w:val="0"/>
        <w:rPr>
          <w:rFonts w:ascii="Arial" w:hAnsi="Arial" w:cs="Arial"/>
          <w:bCs/>
          <w:iCs/>
          <w:sz w:val="22"/>
          <w:szCs w:val="22"/>
        </w:rPr>
      </w:pPr>
      <w:r w:rsidRPr="00A77D86">
        <w:rPr>
          <w:rFonts w:ascii="Arial" w:hAnsi="Arial" w:cs="Arial"/>
          <w:bCs/>
          <w:iCs/>
          <w:sz w:val="22"/>
          <w:szCs w:val="22"/>
        </w:rPr>
        <w:t xml:space="preserve">Novo Hamburgo, ____ de ________________ </w:t>
      </w:r>
      <w:proofErr w:type="spellStart"/>
      <w:r w:rsidRPr="00A77D86">
        <w:rPr>
          <w:rFonts w:ascii="Arial" w:hAnsi="Arial" w:cs="Arial"/>
          <w:bCs/>
          <w:iCs/>
          <w:sz w:val="22"/>
          <w:szCs w:val="22"/>
        </w:rPr>
        <w:t>de</w:t>
      </w:r>
      <w:proofErr w:type="spellEnd"/>
      <w:r w:rsidRPr="00A77D86">
        <w:rPr>
          <w:rFonts w:ascii="Arial" w:hAnsi="Arial" w:cs="Arial"/>
          <w:bCs/>
          <w:iCs/>
          <w:sz w:val="22"/>
          <w:szCs w:val="22"/>
        </w:rPr>
        <w:t xml:space="preserve"> _____.</w:t>
      </w:r>
    </w:p>
    <w:p w:rsidR="00A77D86" w:rsidRDefault="00A77D86" w:rsidP="00A77D86">
      <w:pPr>
        <w:pStyle w:val="Recuodecorpodetexto21"/>
        <w:spacing w:before="120" w:after="120"/>
        <w:ind w:firstLine="0"/>
        <w:jc w:val="center"/>
        <w:rPr>
          <w:rFonts w:cs="Arial"/>
          <w:bCs/>
          <w:iCs/>
          <w:sz w:val="22"/>
          <w:szCs w:val="22"/>
        </w:rPr>
      </w:pPr>
      <w:bookmarkStart w:id="0" w:name="_GoBack"/>
      <w:bookmarkEnd w:id="0"/>
    </w:p>
    <w:p w:rsidR="00A77D86" w:rsidRDefault="00A77D86" w:rsidP="00A77D86">
      <w:pPr>
        <w:pStyle w:val="Recuodecorpodetexto21"/>
        <w:spacing w:before="120" w:after="120"/>
        <w:ind w:firstLine="0"/>
        <w:jc w:val="center"/>
        <w:rPr>
          <w:rFonts w:cs="Arial"/>
          <w:bCs/>
          <w:iCs/>
          <w:sz w:val="22"/>
          <w:szCs w:val="22"/>
        </w:rPr>
      </w:pPr>
    </w:p>
    <w:p w:rsidR="00A77D86" w:rsidRPr="0058395C" w:rsidRDefault="00A77D86" w:rsidP="00A77D86">
      <w:pPr>
        <w:pStyle w:val="Recuodecorpodetexto21"/>
        <w:spacing w:before="120" w:after="120"/>
        <w:ind w:firstLine="0"/>
        <w:jc w:val="center"/>
        <w:rPr>
          <w:rFonts w:cs="Arial"/>
          <w:bCs/>
          <w:iCs/>
          <w:sz w:val="22"/>
          <w:szCs w:val="22"/>
        </w:rPr>
      </w:pPr>
      <w:r w:rsidRPr="0058395C">
        <w:rPr>
          <w:rFonts w:cs="Arial"/>
          <w:bCs/>
          <w:iCs/>
          <w:sz w:val="22"/>
          <w:szCs w:val="22"/>
        </w:rPr>
        <w:t>_____________________________                _______________________________</w:t>
      </w:r>
    </w:p>
    <w:p w:rsidR="00A77D86" w:rsidRPr="0058395C" w:rsidRDefault="00A77D86" w:rsidP="00A77D86">
      <w:pPr>
        <w:pStyle w:val="Recuodecorpodetexto21"/>
        <w:spacing w:before="120" w:after="120"/>
        <w:ind w:firstLine="0"/>
        <w:jc w:val="center"/>
        <w:rPr>
          <w:rFonts w:cs="Arial"/>
          <w:bCs/>
          <w:iCs/>
          <w:sz w:val="22"/>
          <w:szCs w:val="22"/>
        </w:rPr>
      </w:pPr>
      <w:r>
        <w:rPr>
          <w:rFonts w:cs="Arial"/>
          <w:b/>
          <w:bCs/>
          <w:iCs/>
          <w:sz w:val="22"/>
          <w:szCs w:val="22"/>
        </w:rPr>
        <w:t xml:space="preserve">    </w:t>
      </w:r>
      <w:r w:rsidRPr="0058395C">
        <w:rPr>
          <w:rFonts w:cs="Arial"/>
          <w:bCs/>
          <w:iCs/>
          <w:sz w:val="22"/>
          <w:szCs w:val="22"/>
        </w:rPr>
        <w:t xml:space="preserve">Assinatura aluno                       </w:t>
      </w:r>
      <w:r w:rsidRPr="0058395C">
        <w:rPr>
          <w:rFonts w:cs="Arial"/>
          <w:sz w:val="22"/>
          <w:szCs w:val="22"/>
        </w:rPr>
        <w:t xml:space="preserve"> </w:t>
      </w:r>
      <w:r w:rsidRPr="0058395C">
        <w:rPr>
          <w:rFonts w:cs="Arial"/>
          <w:bCs/>
          <w:iCs/>
          <w:sz w:val="22"/>
          <w:szCs w:val="22"/>
        </w:rPr>
        <w:t xml:space="preserve">                      Assinatura orientador </w:t>
      </w:r>
    </w:p>
    <w:p w:rsidR="00A77D86" w:rsidRDefault="00A77D86" w:rsidP="00A77D86">
      <w:pPr>
        <w:pStyle w:val="Recuodecorpodetexto21"/>
        <w:spacing w:before="120" w:after="120"/>
        <w:ind w:firstLine="0"/>
        <w:rPr>
          <w:rFonts w:cs="Arial"/>
          <w:b/>
          <w:bCs/>
          <w:iCs/>
          <w:sz w:val="22"/>
          <w:szCs w:val="22"/>
        </w:rPr>
      </w:pPr>
      <w:r>
        <w:rPr>
          <w:rFonts w:cs="Arial"/>
          <w:b/>
          <w:bCs/>
          <w:iCs/>
          <w:sz w:val="22"/>
          <w:szCs w:val="22"/>
        </w:rPr>
        <w:t xml:space="preserve">              </w:t>
      </w:r>
    </w:p>
    <w:p w:rsidR="00A77D86" w:rsidRPr="0058395C" w:rsidRDefault="00A77D86" w:rsidP="00A77D86">
      <w:pPr>
        <w:pStyle w:val="Recuodecorpodetexto21"/>
        <w:spacing w:before="120" w:after="120"/>
        <w:ind w:firstLine="0"/>
        <w:rPr>
          <w:rFonts w:cs="Arial"/>
          <w:bCs/>
          <w:iCs/>
          <w:sz w:val="22"/>
          <w:szCs w:val="22"/>
        </w:rPr>
      </w:pPr>
      <w:r w:rsidRPr="0058395C">
        <w:rPr>
          <w:rFonts w:cs="Arial"/>
          <w:bCs/>
          <w:iCs/>
          <w:sz w:val="22"/>
          <w:szCs w:val="22"/>
        </w:rPr>
        <w:t>______________________________</w:t>
      </w:r>
    </w:p>
    <w:p w:rsidR="009B0BE8" w:rsidRPr="00A77D86" w:rsidRDefault="00A77D86" w:rsidP="00A77D86">
      <w:pPr>
        <w:pStyle w:val="Recuodecorpodetexto21"/>
        <w:spacing w:before="120" w:after="120"/>
        <w:ind w:firstLine="0"/>
        <w:rPr>
          <w:rFonts w:cs="Arial"/>
          <w:bCs/>
          <w:iCs/>
          <w:sz w:val="22"/>
          <w:szCs w:val="22"/>
        </w:rPr>
      </w:pPr>
      <w:r w:rsidRPr="0058395C">
        <w:rPr>
          <w:rFonts w:cs="Arial"/>
          <w:bCs/>
          <w:iCs/>
          <w:sz w:val="22"/>
          <w:szCs w:val="22"/>
        </w:rPr>
        <w:t xml:space="preserve">Assinatura </w:t>
      </w:r>
      <w:proofErr w:type="spellStart"/>
      <w:r w:rsidRPr="0058395C">
        <w:rPr>
          <w:rFonts w:cs="Arial"/>
          <w:bCs/>
          <w:iCs/>
          <w:sz w:val="22"/>
          <w:szCs w:val="22"/>
        </w:rPr>
        <w:t>co</w:t>
      </w:r>
      <w:r>
        <w:rPr>
          <w:rFonts w:cs="Arial"/>
          <w:bCs/>
          <w:iCs/>
          <w:sz w:val="22"/>
          <w:szCs w:val="22"/>
        </w:rPr>
        <w:t>-</w:t>
      </w:r>
      <w:r w:rsidRPr="0058395C">
        <w:rPr>
          <w:rFonts w:cs="Arial"/>
          <w:bCs/>
          <w:iCs/>
          <w:sz w:val="22"/>
          <w:szCs w:val="22"/>
        </w:rPr>
        <w:t>orientador</w:t>
      </w:r>
      <w:proofErr w:type="spellEnd"/>
      <w:r>
        <w:rPr>
          <w:rFonts w:cs="Arial"/>
          <w:bCs/>
          <w:iCs/>
          <w:sz w:val="22"/>
          <w:szCs w:val="22"/>
        </w:rPr>
        <w:t xml:space="preserve"> (caso houver)</w:t>
      </w:r>
    </w:p>
    <w:sectPr w:rsidR="009B0BE8" w:rsidRPr="00A77D86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77DA" w:rsidRDefault="009177DA" w:rsidP="006B6404">
      <w:pPr>
        <w:spacing w:after="0" w:line="240" w:lineRule="auto"/>
      </w:pPr>
      <w:r>
        <w:separator/>
      </w:r>
    </w:p>
  </w:endnote>
  <w:endnote w:type="continuationSeparator" w:id="0">
    <w:p w:rsidR="009177DA" w:rsidRDefault="009177DA" w:rsidP="006B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404" w:rsidRDefault="00244F26" w:rsidP="00244F26">
    <w:pPr>
      <w:pStyle w:val="Rodap"/>
      <w:jc w:val="center"/>
    </w:pPr>
    <w:r>
      <w:rPr>
        <w:noProof/>
        <w:lang w:eastAsia="pt-BR"/>
      </w:rPr>
      <w:drawing>
        <wp:inline distT="0" distB="0" distL="0" distR="0" wp14:anchorId="4FD5DF89" wp14:editId="5AED7AF0">
          <wp:extent cx="4773168" cy="438912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odap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73168" cy="4389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77DA" w:rsidRDefault="009177DA" w:rsidP="006B6404">
      <w:pPr>
        <w:spacing w:after="0" w:line="240" w:lineRule="auto"/>
      </w:pPr>
      <w:r>
        <w:separator/>
      </w:r>
    </w:p>
  </w:footnote>
  <w:footnote w:type="continuationSeparator" w:id="0">
    <w:p w:rsidR="009177DA" w:rsidRDefault="009177DA" w:rsidP="006B6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09FD" w:rsidRDefault="00C409FD" w:rsidP="00C409FD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0A494AC0" wp14:editId="38C54FC3">
          <wp:simplePos x="0" y="0"/>
          <wp:positionH relativeFrom="margin">
            <wp:posOffset>2166620</wp:posOffset>
          </wp:positionH>
          <wp:positionV relativeFrom="margin">
            <wp:posOffset>-1148080</wp:posOffset>
          </wp:positionV>
          <wp:extent cx="1057910" cy="925195"/>
          <wp:effectExtent l="0" t="0" r="8890" b="8255"/>
          <wp:wrapSquare wrapText="bothSides"/>
          <wp:docPr id="6" name="Imagem 6" descr="topo-base-para-folha-A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topo-base-para-folha-A4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7910" cy="9251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B6404">
      <w:t xml:space="preserve">                                                                   </w:t>
    </w:r>
  </w:p>
  <w:p w:rsidR="006B6404" w:rsidRDefault="006B6404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41C1E"/>
    <w:multiLevelType w:val="hybridMultilevel"/>
    <w:tmpl w:val="B1708BA2"/>
    <w:lvl w:ilvl="0" w:tplc="2B3C003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404"/>
    <w:rsid w:val="00150017"/>
    <w:rsid w:val="00244F26"/>
    <w:rsid w:val="00385F8B"/>
    <w:rsid w:val="003D7B1D"/>
    <w:rsid w:val="00404193"/>
    <w:rsid w:val="00435715"/>
    <w:rsid w:val="004B5255"/>
    <w:rsid w:val="00525370"/>
    <w:rsid w:val="0065742C"/>
    <w:rsid w:val="006B6404"/>
    <w:rsid w:val="00724152"/>
    <w:rsid w:val="00901640"/>
    <w:rsid w:val="009177DA"/>
    <w:rsid w:val="00935113"/>
    <w:rsid w:val="0096098A"/>
    <w:rsid w:val="00976973"/>
    <w:rsid w:val="00976C5F"/>
    <w:rsid w:val="009B0BE8"/>
    <w:rsid w:val="009D2129"/>
    <w:rsid w:val="00A77D86"/>
    <w:rsid w:val="00BF69F6"/>
    <w:rsid w:val="00C154F6"/>
    <w:rsid w:val="00C31B2E"/>
    <w:rsid w:val="00C409FD"/>
    <w:rsid w:val="00C93808"/>
    <w:rsid w:val="00CC34C4"/>
    <w:rsid w:val="00FD3567"/>
    <w:rsid w:val="00FD5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9EF1825-80BF-4210-ADF6-20AA7A69F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152"/>
    <w:pPr>
      <w:spacing w:after="160" w:line="259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B5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link w:val="RecuodecorpodetextoChar"/>
    <w:rsid w:val="009B0BE8"/>
    <w:pPr>
      <w:spacing w:before="120" w:after="0" w:line="360" w:lineRule="auto"/>
      <w:ind w:firstLine="741"/>
      <w:jc w:val="both"/>
    </w:pPr>
    <w:rPr>
      <w:rFonts w:ascii="Arial" w:hAnsi="Arial" w:cs="Arial"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9B0BE8"/>
    <w:rPr>
      <w:rFonts w:ascii="Arial" w:eastAsia="Times New Roman" w:hAnsi="Arial" w:cs="Arial"/>
      <w:sz w:val="24"/>
      <w:szCs w:val="20"/>
      <w:lang w:eastAsia="pt-BR"/>
    </w:rPr>
  </w:style>
  <w:style w:type="paragraph" w:styleId="SemEspaamento">
    <w:name w:val="No Spacing"/>
    <w:uiPriority w:val="1"/>
    <w:qFormat/>
    <w:rsid w:val="009B0B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Recuodecorpodetexto21">
    <w:name w:val="Recuo de corpo de texto 21"/>
    <w:basedOn w:val="Normal"/>
    <w:rsid w:val="00A77D86"/>
    <w:pPr>
      <w:spacing w:after="0" w:line="240" w:lineRule="auto"/>
      <w:ind w:firstLine="1416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28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E9DF2E-F73E-4DBE-9312-0057BD5D0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Ana Paula Dos Passos Mattje</cp:lastModifiedBy>
  <cp:revision>3</cp:revision>
  <cp:lastPrinted>2017-09-18T13:22:00Z</cp:lastPrinted>
  <dcterms:created xsi:type="dcterms:W3CDTF">2017-11-01T16:47:00Z</dcterms:created>
  <dcterms:modified xsi:type="dcterms:W3CDTF">2019-02-22T17:50:00Z</dcterms:modified>
</cp:coreProperties>
</file>